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73528" w14:textId="77777777" w:rsidR="004B1B6B" w:rsidRDefault="004B1B6B" w:rsidP="009370B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1AC963" w14:textId="594D28B6" w:rsidR="00FC17A7" w:rsidRDefault="00FC17A7" w:rsidP="00FC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7A7">
        <w:rPr>
          <w:rFonts w:ascii="Times New Roman" w:hAnsi="Times New Roman" w:cs="Times New Roman"/>
          <w:b/>
          <w:sz w:val="28"/>
          <w:szCs w:val="28"/>
        </w:rPr>
        <w:t>ОБҐРУНТУВАННЯ</w:t>
      </w:r>
    </w:p>
    <w:p w14:paraId="37E8CF91" w14:textId="77777777" w:rsidR="00E24738" w:rsidRPr="00FC17A7" w:rsidRDefault="00E24738" w:rsidP="00FC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DA5994" w14:textId="77777777" w:rsidR="00FC17A7" w:rsidRDefault="00FC17A7" w:rsidP="00FC17A7">
      <w:pPr>
        <w:pStyle w:val="a3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bookmarkStart w:id="0" w:name="_Hlk182834126"/>
      <w:r w:rsidRPr="00FC17A7">
        <w:rPr>
          <w:rFonts w:ascii="Times New Roman" w:hAnsi="Times New Roman"/>
          <w:sz w:val="28"/>
          <w:szCs w:val="28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  <w:bookmarkEnd w:id="0"/>
      <w:r w:rsidRPr="00FC17A7">
        <w:rPr>
          <w:rFonts w:ascii="Times New Roman" w:hAnsi="Times New Roman"/>
          <w:sz w:val="28"/>
          <w:szCs w:val="28"/>
        </w:rPr>
        <w:t xml:space="preserve"> (відповідно до пункту 4</w:t>
      </w:r>
      <w:r w:rsidRPr="00FC17A7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FC17A7">
        <w:rPr>
          <w:rFonts w:ascii="Times New Roman" w:hAnsi="Times New Roman"/>
          <w:sz w:val="28"/>
          <w:szCs w:val="28"/>
        </w:rPr>
        <w:t>постанови КМУ від 11.10.2016 № 710 «Про ефективне використання державних коштів» (зі змінами))</w:t>
      </w:r>
    </w:p>
    <w:p w14:paraId="068BF59A" w14:textId="77777777" w:rsidR="00FC17A7" w:rsidRPr="00FC17A7" w:rsidRDefault="00FC17A7" w:rsidP="00FC17A7">
      <w:pPr>
        <w:pStyle w:val="a3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770A36B5" w14:textId="22003578" w:rsidR="00F119BF" w:rsidRPr="00A231A3" w:rsidRDefault="00E24738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Найменування, замовника в Єдиному державному реєстрі юридичних осіб, фізичних осіб - підприємців та громадських формувань, його категорія:</w:t>
      </w:r>
      <w:r w:rsidR="000B1F80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62BB1" w:rsidRPr="00A231A3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 w:rsidRPr="00A231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 w:rsidRPr="00A231A3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="000B1F80" w:rsidRPr="00A231A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B9ACF99" w14:textId="1EA54076" w:rsidR="00E4426E" w:rsidRPr="00E4426E" w:rsidRDefault="000B1F80" w:rsidP="00076AD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426E">
        <w:rPr>
          <w:rFonts w:ascii="Times New Roman" w:eastAsia="Times New Roman" w:hAnsi="Times New Roman"/>
          <w:b/>
          <w:sz w:val="28"/>
          <w:szCs w:val="28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="008C5F46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E24738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к</w:t>
      </w:r>
      <w:r w:rsidR="009F6519" w:rsidRPr="009F6519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омп’ютерн</w:t>
      </w:r>
      <w:r w:rsidR="009F6519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е</w:t>
      </w:r>
      <w:r w:rsidR="009F6519" w:rsidRPr="009F6519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 xml:space="preserve"> обладнання</w:t>
      </w:r>
      <w:r w:rsidR="00033E8D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,</w:t>
      </w:r>
      <w:r w:rsidR="009F6519" w:rsidRPr="009F6519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 xml:space="preserve"> код ДК  021:2015 – 30230000-0 (Електронний ключ</w:t>
      </w:r>
      <w:r w:rsidR="009F6519" w:rsidRPr="009F6519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9F6519" w:rsidRPr="009F6519">
        <w:rPr>
          <w:rFonts w:ascii="Times New Roman" w:hAnsi="Times New Roman"/>
          <w:bCs/>
          <w:sz w:val="28"/>
          <w:szCs w:val="28"/>
        </w:rPr>
        <w:t>токен</w:t>
      </w:r>
      <w:proofErr w:type="spellEnd"/>
      <w:r w:rsidR="009F6519" w:rsidRPr="009F6519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)</w:t>
      </w:r>
      <w:r w:rsidR="007A45A8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)</w:t>
      </w:r>
      <w:r w:rsidR="009F6519" w:rsidRPr="009F6519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.</w:t>
      </w:r>
    </w:p>
    <w:p w14:paraId="36F3C0C1" w14:textId="14614FDB" w:rsidR="00F119BF" w:rsidRPr="00A231A3" w:rsidRDefault="000B1F80" w:rsidP="002162C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9A306D" w:rsidRPr="009A306D">
        <w:rPr>
          <w:rFonts w:ascii="Times New Roman" w:hAnsi="Times New Roman"/>
          <w:sz w:val="28"/>
          <w:szCs w:val="28"/>
        </w:rPr>
        <w:t>UA-2026-08-26-010446-a</w:t>
      </w:r>
      <w:r w:rsidR="009A306D">
        <w:rPr>
          <w:rFonts w:ascii="Times New Roman" w:hAnsi="Times New Roman"/>
          <w:sz w:val="28"/>
          <w:szCs w:val="28"/>
        </w:rPr>
        <w:t>.</w:t>
      </w:r>
    </w:p>
    <w:p w14:paraId="6ACCB944" w14:textId="64F29E6F" w:rsidR="00E24738" w:rsidRDefault="00E24738" w:rsidP="00E24738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 </w:t>
      </w:r>
      <w:r w:rsidR="00C819C9" w:rsidRPr="00E24738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закупівлі:</w:t>
      </w:r>
      <w:r w:rsidR="00FC17A7" w:rsidRPr="00E24738">
        <w:rPr>
          <w:rFonts w:ascii="Times New Roman" w:hAnsi="Times New Roman"/>
          <w:color w:val="000000"/>
          <w:sz w:val="28"/>
          <w:szCs w:val="28"/>
          <w:lang w:val="ru-RU" w:eastAsia="uk-UA" w:bidi="uk-UA"/>
        </w:rPr>
        <w:t xml:space="preserve"> </w:t>
      </w:r>
      <w:r w:rsidRPr="00E24738">
        <w:rPr>
          <w:rFonts w:ascii="Times New Roman" w:hAnsi="Times New Roman" w:cs="Times New Roman"/>
          <w:sz w:val="28"/>
          <w:szCs w:val="28"/>
        </w:rPr>
        <w:t xml:space="preserve">7 668 480,00 грн </w:t>
      </w:r>
      <w:r w:rsidRPr="003902B8">
        <w:rPr>
          <w:rFonts w:ascii="Times New Roman" w:hAnsi="Times New Roman"/>
          <w:sz w:val="28"/>
          <w:szCs w:val="28"/>
          <w:lang w:eastAsia="uk-UA" w:bidi="uk-UA"/>
        </w:rPr>
        <w:t>з урахуванням ПДВ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738">
        <w:rPr>
          <w:rFonts w:ascii="Times New Roman" w:hAnsi="Times New Roman" w:cs="Times New Roman"/>
          <w:sz w:val="28"/>
          <w:szCs w:val="28"/>
        </w:rPr>
        <w:t>(6 390 400,00 грн (без ПДВ).</w:t>
      </w:r>
    </w:p>
    <w:p w14:paraId="049E6BC2" w14:textId="77FE53C3" w:rsidR="002D5AED" w:rsidRPr="00E24738" w:rsidRDefault="00595B53" w:rsidP="00E247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hanging="503"/>
        <w:jc w:val="both"/>
        <w:rPr>
          <w:rFonts w:ascii="Times New Roman" w:hAnsi="Times New Roman"/>
          <w:sz w:val="28"/>
          <w:szCs w:val="28"/>
        </w:rPr>
      </w:pPr>
      <w:r w:rsidRPr="00E2473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якісних характеристик предмета закупівлі:</w:t>
      </w:r>
      <w:r w:rsidRPr="00E24738">
        <w:rPr>
          <w:rFonts w:ascii="Times New Roman" w:hAnsi="Times New Roman"/>
          <w:sz w:val="28"/>
          <w:szCs w:val="28"/>
        </w:rPr>
        <w:t xml:space="preserve"> </w:t>
      </w:r>
    </w:p>
    <w:p w14:paraId="111F2A48" w14:textId="77777777" w:rsidR="00A4194B" w:rsidRPr="00A4194B" w:rsidRDefault="00A4194B" w:rsidP="00A4194B">
      <w:pPr>
        <w:pStyle w:val="a3"/>
        <w:tabs>
          <w:tab w:val="left" w:pos="567"/>
        </w:tabs>
        <w:spacing w:after="0" w:line="232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>- характеристики сф</w:t>
      </w:r>
      <w:bookmarkStart w:id="1" w:name="_GoBack"/>
      <w:bookmarkEnd w:id="1"/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>ормовано з урахуванням загальноприйнятих норм і стандартів для зазначеного предмета закупівлі та вимог замовників;</w:t>
      </w:r>
    </w:p>
    <w:p w14:paraId="73A5CE17" w14:textId="6C7C8120" w:rsidR="00A4194B" w:rsidRPr="00A4194B" w:rsidRDefault="00A4194B" w:rsidP="00A4194B">
      <w:pPr>
        <w:pStyle w:val="a3"/>
        <w:tabs>
          <w:tab w:val="left" w:pos="567"/>
        </w:tabs>
        <w:spacing w:after="0" w:line="232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- закупівля </w:t>
      </w:r>
      <w:r w:rsidR="009F6519">
        <w:rPr>
          <w:rFonts w:ascii="Times New Roman" w:eastAsia="Times New Roman" w:hAnsi="Times New Roman"/>
          <w:sz w:val="28"/>
          <w:szCs w:val="28"/>
          <w:lang w:eastAsia="ru-RU"/>
        </w:rPr>
        <w:t>товару</w:t>
      </w: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 з вказаними сукупними характеристиками є економічно доцільною; </w:t>
      </w:r>
    </w:p>
    <w:p w14:paraId="18A9430C" w14:textId="37C9E3C6" w:rsidR="002D5AED" w:rsidRPr="00A231A3" w:rsidRDefault="00A4194B" w:rsidP="00A4194B">
      <w:pPr>
        <w:pStyle w:val="a3"/>
        <w:tabs>
          <w:tab w:val="left" w:pos="567"/>
        </w:tabs>
        <w:spacing w:after="0" w:line="232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- технічні та якісні характеристики предмета закупівлі підготовлені з дотриманням принципів здійснення публічних </w:t>
      </w:r>
      <w:proofErr w:type="spellStart"/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>закупівель</w:t>
      </w:r>
      <w:proofErr w:type="spellEnd"/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недискримінації учасників.</w:t>
      </w:r>
    </w:p>
    <w:p w14:paraId="307DD629" w14:textId="291E03A5" w:rsidR="00C40371" w:rsidRPr="00A231A3" w:rsidRDefault="00C819C9" w:rsidP="00E247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E24738">
        <w:rPr>
          <w:rFonts w:ascii="Times New Roman" w:eastAsia="Times New Roman" w:hAnsi="Times New Roman"/>
          <w:sz w:val="28"/>
          <w:szCs w:val="28"/>
          <w:lang w:val="en-US" w:eastAsia="ru-RU"/>
        </w:rPr>
        <w:t>6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68DC293" w14:textId="77777777" w:rsidR="00BD57A7" w:rsidRPr="00A231A3" w:rsidRDefault="00B6060F" w:rsidP="00E247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231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231A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231A3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231A3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231A3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231A3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231A3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231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231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231A3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676E7FE1" w14:textId="28BF51BF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AFD464" w14:textId="4A73EF85" w:rsidR="005550A2" w:rsidRDefault="005550A2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5550A2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107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2DF229A"/>
    <w:multiLevelType w:val="hybridMultilevel"/>
    <w:tmpl w:val="77E28FF4"/>
    <w:lvl w:ilvl="0" w:tplc="3440D3E4">
      <w:start w:val="5"/>
      <w:numFmt w:val="decimal"/>
      <w:lvlText w:val="%1."/>
      <w:lvlJc w:val="left"/>
      <w:pPr>
        <w:ind w:left="107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80"/>
    <w:rsid w:val="000210D2"/>
    <w:rsid w:val="00033E8D"/>
    <w:rsid w:val="00035765"/>
    <w:rsid w:val="00051F55"/>
    <w:rsid w:val="00056AF0"/>
    <w:rsid w:val="00083B42"/>
    <w:rsid w:val="000A220F"/>
    <w:rsid w:val="000B1F80"/>
    <w:rsid w:val="000C58C4"/>
    <w:rsid w:val="000D2072"/>
    <w:rsid w:val="000D292C"/>
    <w:rsid w:val="000D2979"/>
    <w:rsid w:val="000D4346"/>
    <w:rsid w:val="000F64D1"/>
    <w:rsid w:val="001172D3"/>
    <w:rsid w:val="00117F23"/>
    <w:rsid w:val="00122BF6"/>
    <w:rsid w:val="001245F1"/>
    <w:rsid w:val="0015274D"/>
    <w:rsid w:val="00154D69"/>
    <w:rsid w:val="001620FD"/>
    <w:rsid w:val="00171A72"/>
    <w:rsid w:val="00182910"/>
    <w:rsid w:val="00190E45"/>
    <w:rsid w:val="001A741C"/>
    <w:rsid w:val="001B1DDC"/>
    <w:rsid w:val="001B24E8"/>
    <w:rsid w:val="001C4E46"/>
    <w:rsid w:val="001E4E0C"/>
    <w:rsid w:val="001F3A51"/>
    <w:rsid w:val="001F7B53"/>
    <w:rsid w:val="002162C9"/>
    <w:rsid w:val="00286C71"/>
    <w:rsid w:val="002D5AED"/>
    <w:rsid w:val="00347FC7"/>
    <w:rsid w:val="00365E2F"/>
    <w:rsid w:val="00370C4C"/>
    <w:rsid w:val="003737DB"/>
    <w:rsid w:val="0038019F"/>
    <w:rsid w:val="00390408"/>
    <w:rsid w:val="003920C0"/>
    <w:rsid w:val="003B09E1"/>
    <w:rsid w:val="003D3DB9"/>
    <w:rsid w:val="003E2502"/>
    <w:rsid w:val="003E2EC5"/>
    <w:rsid w:val="0043452B"/>
    <w:rsid w:val="00436656"/>
    <w:rsid w:val="004B0942"/>
    <w:rsid w:val="004B1B6B"/>
    <w:rsid w:val="004F747E"/>
    <w:rsid w:val="005241B4"/>
    <w:rsid w:val="0053773C"/>
    <w:rsid w:val="005550A2"/>
    <w:rsid w:val="005621FD"/>
    <w:rsid w:val="00575E3F"/>
    <w:rsid w:val="005848EA"/>
    <w:rsid w:val="00585E39"/>
    <w:rsid w:val="00595B53"/>
    <w:rsid w:val="005C5E02"/>
    <w:rsid w:val="005F4F7D"/>
    <w:rsid w:val="006065A6"/>
    <w:rsid w:val="006124A8"/>
    <w:rsid w:val="0063582B"/>
    <w:rsid w:val="00652F8B"/>
    <w:rsid w:val="00665137"/>
    <w:rsid w:val="00691B46"/>
    <w:rsid w:val="006A1BE5"/>
    <w:rsid w:val="006A4FD8"/>
    <w:rsid w:val="006B1F8B"/>
    <w:rsid w:val="006B6B0F"/>
    <w:rsid w:val="006C33DD"/>
    <w:rsid w:val="006C732F"/>
    <w:rsid w:val="006D6144"/>
    <w:rsid w:val="007242F7"/>
    <w:rsid w:val="00733599"/>
    <w:rsid w:val="0074273D"/>
    <w:rsid w:val="007572CA"/>
    <w:rsid w:val="00791F6F"/>
    <w:rsid w:val="007A45A8"/>
    <w:rsid w:val="007F4540"/>
    <w:rsid w:val="00812CFE"/>
    <w:rsid w:val="0083285B"/>
    <w:rsid w:val="00843A84"/>
    <w:rsid w:val="00860788"/>
    <w:rsid w:val="00873CB7"/>
    <w:rsid w:val="008920DD"/>
    <w:rsid w:val="008946BF"/>
    <w:rsid w:val="008B26F8"/>
    <w:rsid w:val="008C5F46"/>
    <w:rsid w:val="008E11A9"/>
    <w:rsid w:val="00936BFA"/>
    <w:rsid w:val="009370B5"/>
    <w:rsid w:val="009475AA"/>
    <w:rsid w:val="0095129C"/>
    <w:rsid w:val="00967420"/>
    <w:rsid w:val="0097205C"/>
    <w:rsid w:val="009A306D"/>
    <w:rsid w:val="009B34A9"/>
    <w:rsid w:val="009B686E"/>
    <w:rsid w:val="009E3A24"/>
    <w:rsid w:val="009F35A4"/>
    <w:rsid w:val="009F610E"/>
    <w:rsid w:val="009F6519"/>
    <w:rsid w:val="00A05389"/>
    <w:rsid w:val="00A100AA"/>
    <w:rsid w:val="00A231A3"/>
    <w:rsid w:val="00A248D9"/>
    <w:rsid w:val="00A257D0"/>
    <w:rsid w:val="00A4194B"/>
    <w:rsid w:val="00A461AE"/>
    <w:rsid w:val="00A70E18"/>
    <w:rsid w:val="00A83726"/>
    <w:rsid w:val="00A94F08"/>
    <w:rsid w:val="00AA666E"/>
    <w:rsid w:val="00AD6D15"/>
    <w:rsid w:val="00AF2E08"/>
    <w:rsid w:val="00B12373"/>
    <w:rsid w:val="00B20CF1"/>
    <w:rsid w:val="00B2292D"/>
    <w:rsid w:val="00B33EFE"/>
    <w:rsid w:val="00B44B35"/>
    <w:rsid w:val="00B6060F"/>
    <w:rsid w:val="00B9391E"/>
    <w:rsid w:val="00BA395A"/>
    <w:rsid w:val="00BB487F"/>
    <w:rsid w:val="00BD4E73"/>
    <w:rsid w:val="00BD57A7"/>
    <w:rsid w:val="00BE5100"/>
    <w:rsid w:val="00BF28A5"/>
    <w:rsid w:val="00C102F8"/>
    <w:rsid w:val="00C1783C"/>
    <w:rsid w:val="00C31074"/>
    <w:rsid w:val="00C31E90"/>
    <w:rsid w:val="00C34723"/>
    <w:rsid w:val="00C375EB"/>
    <w:rsid w:val="00C40371"/>
    <w:rsid w:val="00C44749"/>
    <w:rsid w:val="00C45D93"/>
    <w:rsid w:val="00C50EBF"/>
    <w:rsid w:val="00C819C9"/>
    <w:rsid w:val="00CA14AD"/>
    <w:rsid w:val="00CD4F23"/>
    <w:rsid w:val="00CF0D54"/>
    <w:rsid w:val="00D417A2"/>
    <w:rsid w:val="00D677C3"/>
    <w:rsid w:val="00D94F15"/>
    <w:rsid w:val="00DB12C8"/>
    <w:rsid w:val="00E24738"/>
    <w:rsid w:val="00E33508"/>
    <w:rsid w:val="00E33FD8"/>
    <w:rsid w:val="00E4426E"/>
    <w:rsid w:val="00E60D98"/>
    <w:rsid w:val="00EA6823"/>
    <w:rsid w:val="00ED24B9"/>
    <w:rsid w:val="00F04C2C"/>
    <w:rsid w:val="00F119BF"/>
    <w:rsid w:val="00F3288C"/>
    <w:rsid w:val="00F4508C"/>
    <w:rsid w:val="00F62BB1"/>
    <w:rsid w:val="00F73E1A"/>
    <w:rsid w:val="00F941C4"/>
    <w:rsid w:val="00FB4FE7"/>
    <w:rsid w:val="00FC17A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B4DA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C74AF-A393-4D61-98AF-5B7AA817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Шелест</cp:lastModifiedBy>
  <cp:revision>17</cp:revision>
  <cp:lastPrinted>2025-11-27T11:30:00Z</cp:lastPrinted>
  <dcterms:created xsi:type="dcterms:W3CDTF">2025-11-27T11:36:00Z</dcterms:created>
  <dcterms:modified xsi:type="dcterms:W3CDTF">2026-08-27T12:16:00Z</dcterms:modified>
</cp:coreProperties>
</file>