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F867A3" w:rsidRDefault="003F75D5" w:rsidP="002B1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3F75D5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технічних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якісних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E162E9" w:rsidRPr="00F86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розміру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очікуваної</w:t>
      </w:r>
    </w:p>
    <w:p w:rsidR="00C138F2" w:rsidRPr="00F867A3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артості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</w:p>
    <w:p w:rsidR="00E162E9" w:rsidRPr="00F867A3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(оприлюднюється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виконання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пункту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4-1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пос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танови КМУ № 710 від 11.10.2016</w:t>
      </w:r>
    </w:p>
    <w:p w:rsidR="00C138F2" w:rsidRPr="00F867A3" w:rsidRDefault="0095263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“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Про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ефективне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використання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державних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коштів</w:t>
      </w: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”</w:t>
      </w:r>
      <w:r w:rsidR="003F75D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(зі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змінами))</w:t>
      </w:r>
    </w:p>
    <w:p w:rsidR="008A5C57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:rsidR="00CD0B41" w:rsidRDefault="002B144C" w:rsidP="002B144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16C6B">
        <w:rPr>
          <w:rFonts w:ascii="Times New Roman" w:hAnsi="Times New Roman" w:cs="Times New Roman"/>
          <w:sz w:val="24"/>
          <w:szCs w:val="24"/>
        </w:rPr>
        <w:t>оутбук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6C6B">
        <w:rPr>
          <w:rFonts w:ascii="Times New Roman" w:hAnsi="Times New Roman" w:cs="Times New Roman"/>
          <w:sz w:val="24"/>
          <w:szCs w:val="24"/>
        </w:rPr>
        <w:t xml:space="preserve"> та маніпулятор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6C6B">
        <w:rPr>
          <w:rFonts w:ascii="Times New Roman" w:hAnsi="Times New Roman" w:cs="Times New Roman"/>
          <w:sz w:val="24"/>
          <w:szCs w:val="24"/>
        </w:rPr>
        <w:t xml:space="preserve"> типу “миша”</w:t>
      </w:r>
      <w:r w:rsidRPr="00F867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код ДК 021:2015- </w:t>
      </w:r>
      <w:r w:rsidRPr="00016C6B">
        <w:rPr>
          <w:rFonts w:ascii="Times New Roman" w:eastAsia="Times New Roman" w:hAnsi="Times New Roman" w:cs="Times New Roman"/>
          <w:sz w:val="24"/>
          <w:szCs w:val="24"/>
        </w:rPr>
        <w:t>30210000-4 (машини для обробки даних (апаратна частина)</w:t>
      </w:r>
      <w:r w:rsidR="00287243">
        <w:rPr>
          <w:rFonts w:ascii="Times New Roman" w:hAnsi="Times New Roman" w:cs="Times New Roman"/>
          <w:sz w:val="24"/>
          <w:szCs w:val="24"/>
        </w:rPr>
        <w:t>:</w:t>
      </w:r>
    </w:p>
    <w:p w:rsidR="002B144C" w:rsidRDefault="002B144C" w:rsidP="002B144C">
      <w:pPr>
        <w:widowControl w:val="0"/>
        <w:spacing w:after="0" w:line="240" w:lineRule="auto"/>
        <w:ind w:right="12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016C6B">
        <w:rPr>
          <w:rFonts w:ascii="Times New Roman" w:eastAsia="Times New Roman" w:hAnsi="Times New Roman" w:cs="Times New Roman"/>
          <w:i/>
          <w:sz w:val="24"/>
          <w:szCs w:val="24"/>
        </w:rPr>
        <w:t>ноутбуки</w:t>
      </w:r>
      <w:r>
        <w:rPr>
          <w:rFonts w:ascii="Times New Roman" w:eastAsia="Times New Roman" w:hAnsi="Times New Roman" w:cs="Times New Roman"/>
          <w:sz w:val="24"/>
          <w:szCs w:val="24"/>
        </w:rPr>
        <w:t> – 120 шт.</w:t>
      </w:r>
    </w:p>
    <w:p w:rsidR="00287243" w:rsidRPr="002B144C" w:rsidRDefault="002B144C" w:rsidP="002B144C">
      <w:pPr>
        <w:widowControl w:val="0"/>
        <w:spacing w:after="0" w:line="240" w:lineRule="auto"/>
        <w:ind w:right="12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2B144C">
        <w:rPr>
          <w:rFonts w:ascii="Times New Roman" w:hAnsi="Times New Roman" w:cs="Times New Roman"/>
          <w:i/>
          <w:sz w:val="24"/>
          <w:szCs w:val="24"/>
        </w:rPr>
        <w:t>маніпулятори типу “миша”</w:t>
      </w:r>
      <w:r w:rsidRPr="002B144C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2B144C">
        <w:rPr>
          <w:rFonts w:ascii="Times New Roman" w:hAnsi="Times New Roman" w:cs="Times New Roman"/>
          <w:sz w:val="24"/>
          <w:szCs w:val="24"/>
        </w:rPr>
        <w:t>–</w:t>
      </w:r>
      <w:r w:rsidRPr="002B144C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2B14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144C">
        <w:rPr>
          <w:rFonts w:ascii="Times New Roman" w:hAnsi="Times New Roman" w:cs="Times New Roman"/>
          <w:sz w:val="24"/>
          <w:szCs w:val="24"/>
        </w:rPr>
        <w:t>0</w:t>
      </w:r>
      <w:r w:rsidRPr="002B144C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2B144C">
        <w:rPr>
          <w:rFonts w:ascii="Times New Roman" w:hAnsi="Times New Roman" w:cs="Times New Roman"/>
          <w:sz w:val="24"/>
          <w:szCs w:val="24"/>
        </w:rPr>
        <w:t>шт.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hyperlink r:id="rId6" w:tgtFrame="_blank" w:history="1">
        <w:r w:rsidR="00377DC7" w:rsidRPr="00377DC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UA-2026-06-24-006058-a</w:t>
        </w:r>
      </w:hyperlink>
      <w:r w:rsidR="00F36029" w:rsidRPr="00892F9E">
        <w:rPr>
          <w:rFonts w:ascii="Times New Roman" w:hAnsi="Times New Roman" w:cs="Times New Roman"/>
          <w:sz w:val="24"/>
          <w:szCs w:val="24"/>
        </w:rPr>
        <w:t xml:space="preserve">,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="00F867A3">
        <w:rPr>
          <w:rFonts w:ascii="Times New Roman" w:hAnsi="Times New Roman" w:cs="Times New Roman"/>
          <w:sz w:val="24"/>
          <w:szCs w:val="24"/>
        </w:rPr>
        <w:t>(</w:t>
      </w:r>
      <w:r w:rsidR="00F36029" w:rsidRPr="00F867A3">
        <w:rPr>
          <w:rFonts w:ascii="Times New Roman" w:hAnsi="Times New Roman" w:cs="Times New Roman"/>
          <w:sz w:val="24"/>
          <w:szCs w:val="24"/>
        </w:rPr>
        <w:t>з особливостями</w:t>
      </w:r>
      <w:r w:rsidR="00F867A3">
        <w:rPr>
          <w:rFonts w:ascii="Times New Roman" w:hAnsi="Times New Roman" w:cs="Times New Roman"/>
          <w:sz w:val="24"/>
          <w:szCs w:val="24"/>
        </w:rPr>
        <w:t>)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44C">
        <w:rPr>
          <w:rFonts w:ascii="Times New Roman" w:hAnsi="Times New Roman"/>
          <w:sz w:val="24"/>
          <w:szCs w:val="24"/>
        </w:rPr>
        <w:t>4 366 200 грн </w:t>
      </w:r>
      <w:r w:rsidR="002B144C" w:rsidRPr="00745247">
        <w:rPr>
          <w:rFonts w:ascii="Times New Roman" w:hAnsi="Times New Roman"/>
          <w:sz w:val="24"/>
          <w:szCs w:val="24"/>
        </w:rPr>
        <w:t>00</w:t>
      </w:r>
      <w:r w:rsidR="002B144C">
        <w:rPr>
          <w:rFonts w:ascii="Times New Roman" w:hAnsi="Times New Roman"/>
          <w:sz w:val="24"/>
          <w:szCs w:val="24"/>
        </w:rPr>
        <w:t> коп</w:t>
      </w:r>
      <w:r w:rsidR="00287243" w:rsidRPr="00287243">
        <w:rPr>
          <w:rFonts w:ascii="Times New Roman" w:hAnsi="Times New Roman"/>
          <w:sz w:val="24"/>
          <w:szCs w:val="24"/>
        </w:rPr>
        <w:t>.</w:t>
      </w:r>
      <w:r w:rsidR="00820C27">
        <w:rPr>
          <w:rFonts w:ascii="Times New Roman" w:hAnsi="Times New Roman"/>
          <w:sz w:val="24"/>
          <w:szCs w:val="24"/>
        </w:rPr>
        <w:t> </w:t>
      </w:r>
      <w:r w:rsidR="00820C27" w:rsidRPr="00C87130">
        <w:rPr>
          <w:rFonts w:ascii="Times New Roman" w:hAnsi="Times New Roman"/>
          <w:sz w:val="24"/>
          <w:szCs w:val="24"/>
        </w:rPr>
        <w:t>з</w:t>
      </w:r>
      <w:r w:rsidR="00820C27">
        <w:rPr>
          <w:rFonts w:ascii="Times New Roman" w:hAnsi="Times New Roman"/>
          <w:sz w:val="24"/>
          <w:szCs w:val="24"/>
        </w:rPr>
        <w:t> </w:t>
      </w:r>
      <w:r w:rsidR="00820C27" w:rsidRPr="00C87130">
        <w:rPr>
          <w:rFonts w:ascii="Times New Roman" w:hAnsi="Times New Roman"/>
          <w:sz w:val="24"/>
          <w:szCs w:val="24"/>
        </w:rPr>
        <w:t>ПДВ</w:t>
      </w:r>
      <w:r w:rsidR="00E87634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F867A3">
        <w:rPr>
          <w:sz w:val="24"/>
          <w:szCs w:val="24"/>
        </w:rPr>
        <w:t xml:space="preserve"> 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сільського господа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рства України від </w:t>
      </w:r>
      <w:r w:rsidR="00BC35C5" w:rsidRPr="00F867A3">
        <w:rPr>
          <w:rFonts w:ascii="Times New Roman" w:eastAsia="Times New Roman" w:hAnsi="Times New Roman" w:cs="Times New Roman"/>
          <w:sz w:val="24"/>
          <w:szCs w:val="24"/>
        </w:rPr>
        <w:t>18.02.2020 №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275 із змінами. 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C35C5" w:rsidRPr="00F867A3">
        <w:rPr>
          <w:rFonts w:ascii="Times New Roman" w:eastAsia="Times New Roman" w:hAnsi="Times New Roman" w:cs="Times New Roman"/>
          <w:b/>
          <w:sz w:val="24"/>
          <w:szCs w:val="24"/>
        </w:rPr>
        <w:t>поставки товару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з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укладання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договору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918AE">
        <w:rPr>
          <w:rFonts w:ascii="Times New Roman" w:eastAsia="Times New Roman" w:hAnsi="Times New Roman" w:cs="Times New Roman"/>
          <w:i/>
          <w:sz w:val="24"/>
          <w:szCs w:val="24"/>
        </w:rPr>
        <w:t>до </w:t>
      </w:r>
      <w:r w:rsidR="00287243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B144C">
        <w:rPr>
          <w:rFonts w:ascii="Times New Roman" w:eastAsia="Times New Roman" w:hAnsi="Times New Roman" w:cs="Times New Roman"/>
          <w:i/>
          <w:sz w:val="24"/>
          <w:szCs w:val="24"/>
        </w:rPr>
        <w:t>09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="00287243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820C27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(включно)</w:t>
      </w:r>
      <w:r w:rsidR="006C004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B70F5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F867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952635" w:rsidRPr="003C6F19" w:rsidRDefault="00952635" w:rsidP="00952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4918AE" w:rsidRDefault="00952635" w:rsidP="00952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СБ України у сфері публічних закупівель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52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Дмитро АФАНАСЬЄВ</w:t>
      </w:r>
    </w:p>
    <w:sectPr w:rsidR="00C138F2" w:rsidRPr="004918AE" w:rsidSect="002B144C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6D5A"/>
    <w:multiLevelType w:val="hybridMultilevel"/>
    <w:tmpl w:val="3C8C3D92"/>
    <w:lvl w:ilvl="0" w:tplc="6ED8DDD8">
      <w:numFmt w:val="bullet"/>
      <w:lvlText w:val="-"/>
      <w:lvlJc w:val="left"/>
      <w:pPr>
        <w:ind w:left="8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1BC044FF"/>
    <w:multiLevelType w:val="hybridMultilevel"/>
    <w:tmpl w:val="DCFC5080"/>
    <w:lvl w:ilvl="0" w:tplc="25FC81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F64833"/>
    <w:multiLevelType w:val="multilevel"/>
    <w:tmpl w:val="01FC6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53C5F"/>
    <w:rsid w:val="00076BBC"/>
    <w:rsid w:val="00162809"/>
    <w:rsid w:val="001945B2"/>
    <w:rsid w:val="001E07E2"/>
    <w:rsid w:val="002823FB"/>
    <w:rsid w:val="00287243"/>
    <w:rsid w:val="002B144C"/>
    <w:rsid w:val="002C1414"/>
    <w:rsid w:val="00366A9F"/>
    <w:rsid w:val="00367AA3"/>
    <w:rsid w:val="00377DC7"/>
    <w:rsid w:val="00397565"/>
    <w:rsid w:val="003A1338"/>
    <w:rsid w:val="003F75D5"/>
    <w:rsid w:val="004535DC"/>
    <w:rsid w:val="004918AE"/>
    <w:rsid w:val="004F72FB"/>
    <w:rsid w:val="005E3879"/>
    <w:rsid w:val="0066158C"/>
    <w:rsid w:val="006B0063"/>
    <w:rsid w:val="006B3B1B"/>
    <w:rsid w:val="006C004D"/>
    <w:rsid w:val="006F0A63"/>
    <w:rsid w:val="007135B2"/>
    <w:rsid w:val="0077744A"/>
    <w:rsid w:val="007B70F5"/>
    <w:rsid w:val="007C2901"/>
    <w:rsid w:val="00820C27"/>
    <w:rsid w:val="00865D4B"/>
    <w:rsid w:val="00875C52"/>
    <w:rsid w:val="00892F9E"/>
    <w:rsid w:val="008A5C57"/>
    <w:rsid w:val="008E341F"/>
    <w:rsid w:val="008E69AC"/>
    <w:rsid w:val="00952635"/>
    <w:rsid w:val="00955DEE"/>
    <w:rsid w:val="0096407F"/>
    <w:rsid w:val="00985A63"/>
    <w:rsid w:val="00B160FB"/>
    <w:rsid w:val="00B30C87"/>
    <w:rsid w:val="00BC35C5"/>
    <w:rsid w:val="00C138F2"/>
    <w:rsid w:val="00CB3EBD"/>
    <w:rsid w:val="00CD0B41"/>
    <w:rsid w:val="00CE0983"/>
    <w:rsid w:val="00E162E9"/>
    <w:rsid w:val="00E87634"/>
    <w:rsid w:val="00E95D3F"/>
    <w:rsid w:val="00E977DE"/>
    <w:rsid w:val="00ED44A1"/>
    <w:rsid w:val="00F36029"/>
    <w:rsid w:val="00F867A3"/>
    <w:rsid w:val="00FB4DFE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  <w:style w:type="character" w:styleId="af">
    <w:name w:val="Strong"/>
    <w:uiPriority w:val="22"/>
    <w:qFormat/>
    <w:rsid w:val="00491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uk/tender/UA-2026-06-24-006058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51</cp:revision>
  <cp:lastPrinted>2025-03-20T08:43:00Z</cp:lastPrinted>
  <dcterms:created xsi:type="dcterms:W3CDTF">2024-01-23T07:51:00Z</dcterms:created>
  <dcterms:modified xsi:type="dcterms:W3CDTF">2026-06-24T11:58:00Z</dcterms:modified>
</cp:coreProperties>
</file>